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A2D" w:rsidRPr="0052302C" w:rsidRDefault="0052302C" w:rsidP="0052302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36"/>
          <w:szCs w:val="36"/>
          <w:lang w:eastAsia="ru-RU"/>
        </w:rPr>
      </w:pPr>
      <w:proofErr w:type="spellStart"/>
      <w:r w:rsidRPr="0052302C">
        <w:rPr>
          <w:rFonts w:ascii="Times New Roman" w:eastAsia="Times New Roman" w:hAnsi="Times New Roman" w:cs="Times New Roman"/>
          <w:b/>
          <w:bCs/>
          <w:color w:val="FF0000"/>
          <w:kern w:val="36"/>
          <w:sz w:val="36"/>
          <w:szCs w:val="36"/>
          <w:lang w:eastAsia="ru-RU"/>
        </w:rPr>
        <w:t>Коронавирус</w:t>
      </w:r>
      <w:proofErr w:type="spellEnd"/>
      <w:r w:rsidRPr="0052302C">
        <w:rPr>
          <w:rFonts w:ascii="Times New Roman" w:eastAsia="Times New Roman" w:hAnsi="Times New Roman" w:cs="Times New Roman"/>
          <w:b/>
          <w:bCs/>
          <w:color w:val="FF0000"/>
          <w:kern w:val="36"/>
          <w:sz w:val="36"/>
          <w:szCs w:val="36"/>
          <w:lang w:eastAsia="ru-RU"/>
        </w:rPr>
        <w:t xml:space="preserve"> 2019-nCoV</w:t>
      </w:r>
    </w:p>
    <w:p w:rsidR="00FD2A2D" w:rsidRPr="0052302C" w:rsidRDefault="00FD2A2D" w:rsidP="00FD2A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523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Что такое </w:t>
      </w:r>
      <w:proofErr w:type="spellStart"/>
      <w:r w:rsidRPr="0052302C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коронавирус</w:t>
      </w:r>
      <w:proofErr w:type="spellEnd"/>
      <w:proofErr w:type="gramStart"/>
      <w:r w:rsidRPr="00523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?</w:t>
      </w:r>
      <w:proofErr w:type="gramEnd"/>
    </w:p>
    <w:p w:rsidR="00FD2A2D" w:rsidRPr="0052302C" w:rsidRDefault="0052302C" w:rsidP="0052302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</w:t>
      </w:r>
      <w:r w:rsidR="00FD2A2D"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ронавирус</w:t>
      </w:r>
      <w:proofErr w:type="spellEnd"/>
      <w:r w:rsidR="00FD2A2D"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D2A2D"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2019-nCoV</w:t>
      </w:r>
      <w:r w:rsidR="00FD2A2D"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относится к типу </w:t>
      </w:r>
      <w:proofErr w:type="spellStart"/>
      <w:r w:rsidR="00FD2A2D"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коронавирусов</w:t>
      </w:r>
      <w:proofErr w:type="spellEnd"/>
      <w:r w:rsidR="00FD2A2D"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провоцирующих у инфицированных людей развитие пневмонии.</w:t>
      </w:r>
      <w:proofErr w:type="gramEnd"/>
      <w:r w:rsidR="00FD2A2D"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="00FD2A2D"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Коронавирусы</w:t>
      </w:r>
      <w:proofErr w:type="spellEnd"/>
      <w:r w:rsidR="00FD2A2D"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FD2A2D"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известны</w:t>
      </w:r>
      <w:proofErr w:type="gramEnd"/>
      <w:r w:rsidR="00FD2A2D"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1960-х годов. Их название обусловлено выступающей </w:t>
      </w:r>
      <w:proofErr w:type="spellStart"/>
      <w:r w:rsidR="00FD2A2D"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коронаобразной</w:t>
      </w:r>
      <w:proofErr w:type="spellEnd"/>
      <w:r w:rsidR="00FD2A2D"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белковой структуры вирусной оболочки. Обычно подобные инфекции не представляют для человека серьезной угрозы. </w:t>
      </w:r>
    </w:p>
    <w:p w:rsidR="00FD2A2D" w:rsidRPr="0052302C" w:rsidRDefault="00FD2A2D" w:rsidP="005230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Новый </w:t>
      </w:r>
      <w:proofErr w:type="spellStart"/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коронавирус</w:t>
      </w:r>
      <w:proofErr w:type="spellEnd"/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2019-nCoV</w:t>
      </w: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является разновидностью </w:t>
      </w:r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вируса SARS</w:t>
      </w: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приведшего к смерти 1000 человек из-за развившейся в результате заражения </w:t>
      </w:r>
      <w:proofErr w:type="spell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атипичной</w:t>
      </w:r>
      <w:proofErr w:type="spell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пневмонии. Симптомы </w:t>
      </w:r>
      <w:proofErr w:type="gramStart"/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китайского</w:t>
      </w:r>
      <w:proofErr w:type="gram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коронавируса</w:t>
      </w:r>
      <w:proofErr w:type="spellEnd"/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2019-nCoV </w:t>
      </w: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напоминают грипп или простуду – общее недомогание, кашель, повышение температуры. По наблюдениям китайских врачей, особенно уязвимы перед вирусом пожилые люди и люди с ослабленным иммунитетом. Инкубационный период составляет от одного до 14 дней, причем в это время опасность заражения вирусом сохраняется. </w:t>
      </w:r>
    </w:p>
    <w:p w:rsidR="00FD2A2D" w:rsidRPr="0052302C" w:rsidRDefault="00FD2A2D" w:rsidP="005230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Источник заболевания впервые был выявлен ​​на рынке </w:t>
      </w:r>
      <w:proofErr w:type="spell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Хуанань</w:t>
      </w:r>
      <w:proofErr w:type="spell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Ухане, Китай, где продавался живой скот и морепродукты. </w:t>
      </w:r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Новый китайский вирус</w:t>
      </w: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 впервые зафиксирован в декабре 2019 года. Ученые доказали, что вирус может передаваться от человека человеку, а не только от животных. Эксперты обеспокоены тем, что </w:t>
      </w:r>
      <w:proofErr w:type="gram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вирус</w:t>
      </w:r>
      <w:proofErr w:type="gram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возможно будет распространяться дальше и быстрее. </w:t>
      </w:r>
    </w:p>
    <w:p w:rsidR="00FD2A2D" w:rsidRPr="0052302C" w:rsidRDefault="00FD2A2D" w:rsidP="00FD2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вирус является новым, еще не существует вакцина для защиты от него. </w:t>
      </w:r>
    </w:p>
    <w:p w:rsidR="00FD2A2D" w:rsidRPr="0052302C" w:rsidRDefault="00FD2A2D" w:rsidP="00FD2A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523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Симптомы и последствия заражения </w:t>
      </w:r>
      <w:proofErr w:type="spellStart"/>
      <w:r w:rsidRPr="0052302C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коронавирусом</w:t>
      </w:r>
      <w:proofErr w:type="spellEnd"/>
      <w:r w:rsidRPr="0052302C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 xml:space="preserve"> 2019-nCoV  </w:t>
      </w:r>
    </w:p>
    <w:p w:rsidR="00FD2A2D" w:rsidRPr="0052302C" w:rsidRDefault="00FD2A2D" w:rsidP="005230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Коронавирус</w:t>
      </w:r>
      <w:proofErr w:type="spellEnd"/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2019-nCoV </w:t>
      </w: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вызывать как легкую простуду, так и тяжелые респираторные заболевания, включая </w:t>
      </w:r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ближневосточный респираторный синдром (MERS)</w:t>
      </w: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Тяжелый острый респираторный синдром</w:t>
      </w: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</w:p>
    <w:p w:rsidR="00FD2A2D" w:rsidRPr="0052302C" w:rsidRDefault="00FD2A2D" w:rsidP="005230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Общие симптомы, которые вызывает </w:t>
      </w:r>
      <w:proofErr w:type="spellStart"/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коронавирусная</w:t>
      </w:r>
      <w:proofErr w:type="spellEnd"/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инфекция</w:t>
      </w: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D2A2D" w:rsidRPr="0052302C" w:rsidRDefault="00FD2A2D" w:rsidP="0052302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Респираторные (дыхательные) симптомы – одышку и затрудненное дыхание.</w:t>
      </w:r>
    </w:p>
    <w:p w:rsidR="00FD2A2D" w:rsidRPr="0052302C" w:rsidRDefault="00FD2A2D" w:rsidP="0052302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Лихорадку (высокая температура).</w:t>
      </w:r>
    </w:p>
    <w:p w:rsidR="00FD2A2D" w:rsidRPr="0052302C" w:rsidRDefault="00FD2A2D" w:rsidP="0052302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Кашель</w:t>
      </w:r>
      <w:proofErr w:type="gram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 .</w:t>
      </w:r>
      <w:proofErr w:type="gramEnd"/>
    </w:p>
    <w:p w:rsidR="00FD2A2D" w:rsidRPr="0052302C" w:rsidRDefault="00FD2A2D" w:rsidP="005230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тяжелых случаях </w:t>
      </w:r>
      <w:proofErr w:type="spellStart"/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коронавирус</w:t>
      </w:r>
      <w:proofErr w:type="spell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2019-nCoV </w:t>
      </w: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 вызвать:</w:t>
      </w:r>
    </w:p>
    <w:p w:rsidR="00FD2A2D" w:rsidRPr="0052302C" w:rsidRDefault="00FD2A2D" w:rsidP="0052302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Пневмонию</w:t>
      </w:r>
      <w:proofErr w:type="gram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 .</w:t>
      </w:r>
      <w:proofErr w:type="gramEnd"/>
    </w:p>
    <w:p w:rsidR="00FD2A2D" w:rsidRPr="0052302C" w:rsidRDefault="00FD2A2D" w:rsidP="0052302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Почечную недостаточность</w:t>
      </w:r>
    </w:p>
    <w:p w:rsidR="00FD2A2D" w:rsidRPr="0052302C" w:rsidRDefault="00FD2A2D" w:rsidP="0052302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Смерть.</w:t>
      </w:r>
    </w:p>
    <w:p w:rsidR="00FD2A2D" w:rsidRPr="0052302C" w:rsidRDefault="00FD2A2D" w:rsidP="005230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proofErr w:type="gram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зараженных</w:t>
      </w:r>
      <w:proofErr w:type="gram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новым китайским вирусом сначала появились высокая температура, кашель, затрудненной дыхание, а позже развилась пневмония.</w:t>
      </w:r>
      <w:r w:rsidRPr="005230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Поскольку это вирус, антибиотики бесполезны при лечении инфекции.</w:t>
      </w: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 Можно использовать противовирусные препараты, но они будут только уменьшать симптомы, а не лечить их.</w:t>
      </w:r>
    </w:p>
    <w:p w:rsidR="00FD2A2D" w:rsidRPr="0052302C" w:rsidRDefault="00FD2A2D" w:rsidP="005230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5230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Коронавирус</w:t>
      </w:r>
      <w:proofErr w:type="spellEnd"/>
      <w:r w:rsidRPr="005230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52302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2019-nCoV </w:t>
      </w:r>
      <w:r w:rsidRPr="005230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тесно </w:t>
      </w:r>
      <w:proofErr w:type="gramStart"/>
      <w:r w:rsidRPr="005230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связан</w:t>
      </w:r>
      <w:proofErr w:type="gramEnd"/>
      <w:r w:rsidRPr="005230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</w:t>
      </w:r>
      <w:proofErr w:type="spellStart"/>
      <w:r w:rsidRPr="005230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коронавирусом</w:t>
      </w:r>
      <w:proofErr w:type="spellEnd"/>
      <w:r w:rsidRPr="005230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вызвавшим </w:t>
      </w:r>
      <w:proofErr w:type="spellStart"/>
      <w:r w:rsidRPr="005230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атипичную</w:t>
      </w:r>
      <w:proofErr w:type="spellEnd"/>
      <w:r w:rsidRPr="005230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пневмонию</w:t>
      </w:r>
      <w:r w:rsidR="005230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FD2A2D" w:rsidRPr="0052302C" w:rsidRDefault="00FD2A2D" w:rsidP="005230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2004 года не было зарегистрировано ни одного случая заражения этим </w:t>
      </w:r>
      <w:proofErr w:type="spell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коронавирусом</w:t>
      </w:r>
      <w:proofErr w:type="spellEnd"/>
      <w:proofErr w:type="gram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(Тяжелый острый респираторный синдром). В то же время симптомы двух </w:t>
      </w:r>
      <w:proofErr w:type="spell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коронавирусов</w:t>
      </w:r>
      <w:proofErr w:type="spell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схожи: </w:t>
      </w:r>
    </w:p>
    <w:p w:rsidR="00FD2A2D" w:rsidRPr="0052302C" w:rsidRDefault="00FD2A2D" w:rsidP="0052302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Симптомы гриппа</w:t>
      </w:r>
    </w:p>
    <w:p w:rsidR="00FD2A2D" w:rsidRPr="0052302C" w:rsidRDefault="00FD2A2D" w:rsidP="0052302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Высокая температура (лихорадка) или чувство холода (озноб)</w:t>
      </w:r>
    </w:p>
    <w:p w:rsidR="00FD2A2D" w:rsidRPr="0052302C" w:rsidRDefault="00FD2A2D" w:rsidP="0052302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</w:t>
      </w:r>
      <w:r w:rsid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о усталости </w:t>
      </w:r>
    </w:p>
    <w:p w:rsidR="00FD2A2D" w:rsidRPr="0052302C" w:rsidRDefault="00FD2A2D" w:rsidP="0052302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Потеря аппетита</w:t>
      </w:r>
    </w:p>
    <w:p w:rsidR="00FD2A2D" w:rsidRPr="0052302C" w:rsidRDefault="00FD2A2D" w:rsidP="0052302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 в мышцах</w:t>
      </w:r>
    </w:p>
    <w:p w:rsidR="00FD2A2D" w:rsidRPr="0052302C" w:rsidRDefault="00FD2A2D" w:rsidP="0052302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плохое самочувствие</w:t>
      </w:r>
    </w:p>
    <w:p w:rsidR="00FD2A2D" w:rsidRPr="0052302C" w:rsidRDefault="00FD2A2D" w:rsidP="0052302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Иногда диарея</w:t>
      </w:r>
    </w:p>
    <w:p w:rsidR="00FD2A2D" w:rsidRPr="0052302C" w:rsidRDefault="00FD2A2D" w:rsidP="0052302C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u w:val="single"/>
          <w:lang w:eastAsia="ru-RU"/>
        </w:rPr>
      </w:pPr>
      <w:r w:rsidRPr="0052302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u w:val="single"/>
          <w:lang w:eastAsia="ru-RU"/>
        </w:rPr>
        <w:t xml:space="preserve">Могу ли я заболеть </w:t>
      </w:r>
      <w:proofErr w:type="spellStart"/>
      <w:r w:rsidRPr="0052302C">
        <w:rPr>
          <w:rFonts w:ascii="Times New Roman" w:eastAsia="Times New Roman" w:hAnsi="Times New Roman" w:cs="Times New Roman"/>
          <w:b/>
          <w:bCs/>
          <w:iCs/>
          <w:kern w:val="36"/>
          <w:sz w:val="28"/>
          <w:szCs w:val="28"/>
          <w:u w:val="single"/>
          <w:lang w:eastAsia="ru-RU"/>
        </w:rPr>
        <w:t>коронавирусом</w:t>
      </w:r>
      <w:proofErr w:type="spellEnd"/>
      <w:r w:rsidRPr="0052302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u w:val="single"/>
          <w:lang w:eastAsia="ru-RU"/>
        </w:rPr>
        <w:t>?</w:t>
      </w:r>
    </w:p>
    <w:p w:rsidR="00FD2A2D" w:rsidRPr="0052302C" w:rsidRDefault="00FD2A2D" w:rsidP="005230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Новый </w:t>
      </w:r>
      <w:proofErr w:type="spellStart"/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коронавирус</w:t>
      </w:r>
      <w:proofErr w:type="spell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поражает дыхательные пути, вызывая симптомы похожие на грипп и проблемы с дыханием.</w:t>
      </w:r>
      <w:proofErr w:type="gram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 У некоторых инфицированных людей заболевания проходит очень легко и неотличимо от простуды. Однако у других развились серьезные осложнения, такие как пневмония.</w:t>
      </w:r>
    </w:p>
    <w:p w:rsidR="00FD2A2D" w:rsidRPr="0052302C" w:rsidRDefault="00FD2A2D" w:rsidP="00FD2A2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523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Обратите внимание, есть ли у вас подобные симптомы:</w:t>
      </w:r>
    </w:p>
    <w:p w:rsidR="00FD2A2D" w:rsidRPr="0052302C" w:rsidRDefault="00FD2A2D" w:rsidP="00827CA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Высокая температура</w:t>
      </w:r>
    </w:p>
    <w:p w:rsidR="00FD2A2D" w:rsidRPr="0052302C" w:rsidRDefault="0052302C" w:rsidP="00827CA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Сухой кашель</w:t>
      </w:r>
    </w:p>
    <w:p w:rsidR="00FD2A2D" w:rsidRPr="0052302C" w:rsidRDefault="0052302C" w:rsidP="00827CA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Затрудненное дыхание </w:t>
      </w:r>
    </w:p>
    <w:p w:rsidR="00FD2A2D" w:rsidRPr="0052302C" w:rsidRDefault="00FD2A2D" w:rsidP="00827CA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Тяжелая острая респираторная инфекция (включая одышку, </w:t>
      </w:r>
      <w:r w:rsid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сухой кашель или боль в горле</w:t>
      </w:r>
      <w:proofErr w:type="gramStart"/>
      <w:r w:rsid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 )</w:t>
      </w:r>
      <w:proofErr w:type="gramEnd"/>
    </w:p>
    <w:p w:rsidR="00FD2A2D" w:rsidRPr="0052302C" w:rsidRDefault="0052302C" w:rsidP="00827CA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Потеря аппетита</w:t>
      </w:r>
    </w:p>
    <w:p w:rsidR="00FD2A2D" w:rsidRPr="0052302C" w:rsidRDefault="0052302C" w:rsidP="00827CA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Потливость и дрожь</w:t>
      </w:r>
    </w:p>
    <w:p w:rsidR="00FD2A2D" w:rsidRPr="0052302C" w:rsidRDefault="0052302C" w:rsidP="00827CA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Головные и мышечные боли</w:t>
      </w:r>
    </w:p>
    <w:p w:rsidR="00FD2A2D" w:rsidRPr="0052302C" w:rsidRDefault="00FD2A2D" w:rsidP="00827CA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 Симптомы пневмонии – усиление кашля и одышки, иногда с мокротой, окра</w:t>
      </w:r>
      <w:r w:rsidR="00827CA4">
        <w:rPr>
          <w:rFonts w:ascii="Times New Roman" w:eastAsia="Times New Roman" w:hAnsi="Times New Roman" w:cs="Times New Roman"/>
          <w:sz w:val="28"/>
          <w:szCs w:val="28"/>
          <w:lang w:eastAsia="ru-RU"/>
        </w:rPr>
        <w:t>шенной кровью или ржавым цветом</w:t>
      </w:r>
    </w:p>
    <w:p w:rsidR="00FD2A2D" w:rsidRPr="0052302C" w:rsidRDefault="00FD2A2D" w:rsidP="00FD2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Если у вас есть один или несколько симптомов вовсе не обязательно, что у вас </w:t>
      </w:r>
      <w:proofErr w:type="spell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</w:t>
      </w:r>
      <w:proofErr w:type="spell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Этот обычные симптомы многих ОРВИ, гриппа, а также пневмонии. Однако Вам необходимо обратиться за медицинской помощью в случае их появления.</w:t>
      </w:r>
    </w:p>
    <w:p w:rsidR="00FD2A2D" w:rsidRPr="0052302C" w:rsidRDefault="00FD2A2D" w:rsidP="00FD2A2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523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Кто в зоне риска заражения </w:t>
      </w:r>
      <w:proofErr w:type="spellStart"/>
      <w:r w:rsidRPr="00523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коронавирусом</w:t>
      </w:r>
      <w:proofErr w:type="spellEnd"/>
      <w:r w:rsidRPr="00523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?</w:t>
      </w:r>
    </w:p>
    <w:p w:rsidR="00FD2A2D" w:rsidRPr="0052302C" w:rsidRDefault="00FD2A2D" w:rsidP="00FD2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Вы подвержены повышенному риску инфицирования, если вы:</w:t>
      </w:r>
    </w:p>
    <w:p w:rsidR="00FD2A2D" w:rsidRPr="0052302C" w:rsidRDefault="00FD2A2D" w:rsidP="00FD2A2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Были в районе, где могли заразиться в течение последних четырнадцати дней (например, К</w:t>
      </w:r>
      <w:r w:rsidR="00827CA4">
        <w:rPr>
          <w:rFonts w:ascii="Times New Roman" w:eastAsia="Times New Roman" w:hAnsi="Times New Roman" w:cs="Times New Roman"/>
          <w:sz w:val="28"/>
          <w:szCs w:val="28"/>
          <w:lang w:eastAsia="ru-RU"/>
        </w:rPr>
        <w:t>итай)</w:t>
      </w:r>
    </w:p>
    <w:p w:rsidR="00FD2A2D" w:rsidRPr="0052302C" w:rsidRDefault="00FD2A2D" w:rsidP="00FD2A2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Имели контакт с кем-то кто был</w:t>
      </w:r>
      <w:proofErr w:type="gram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заражен </w:t>
      </w:r>
      <w:proofErr w:type="spell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коронавирусом</w:t>
      </w:r>
      <w:proofErr w:type="spellEnd"/>
      <w:r w:rsidR="00827C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прошедшие четырнадцать дней</w:t>
      </w:r>
    </w:p>
    <w:p w:rsidR="00FD2A2D" w:rsidRPr="0052302C" w:rsidRDefault="00FD2A2D" w:rsidP="00FD2A2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Медицинский работник, ухаживающий за людьми с тяжелыми респираторными инфекциями.</w:t>
      </w:r>
    </w:p>
    <w:p w:rsidR="00FD2A2D" w:rsidRPr="0052302C" w:rsidRDefault="00FD2A2D" w:rsidP="0052302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Примерно 1 из 4 случаев заболевания считается тяжелым. </w:t>
      </w:r>
      <w:r w:rsidRPr="005230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Риск смертности от </w:t>
      </w:r>
      <w:proofErr w:type="spellStart"/>
      <w:r w:rsidRPr="005230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коронавируса</w:t>
      </w:r>
      <w:proofErr w:type="spellEnd"/>
      <w:r w:rsidRPr="005230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выше среди лиц с более слабой иммунной системой, включая пожилых людей и тех, кто уже болен или имеет плохое состояние здоровья.</w:t>
      </w:r>
    </w:p>
    <w:p w:rsidR="00FD2A2D" w:rsidRPr="0052302C" w:rsidRDefault="00FD2A2D" w:rsidP="00827C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вы у вас есть симптомы нового </w:t>
      </w:r>
      <w:proofErr w:type="spellStart"/>
      <w:proofErr w:type="gram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коронавируса</w:t>
      </w:r>
      <w:proofErr w:type="spellEnd"/>
      <w:proofErr w:type="gram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вы находитесь в группе риска, вам следует немедленно поговорить с медицинским работником, желательно по телефону, а не лично. Они посоветуют вам, что делать дальше.</w:t>
      </w:r>
    </w:p>
    <w:p w:rsidR="00FD2A2D" w:rsidRPr="0052302C" w:rsidRDefault="00FD2A2D" w:rsidP="0052302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523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Что делать если я подозреваю, что у меня </w:t>
      </w:r>
      <w:proofErr w:type="spellStart"/>
      <w:r w:rsidRPr="0052302C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коронавиру</w:t>
      </w:r>
      <w:r w:rsidR="0052302C" w:rsidRPr="0052302C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>с</w:t>
      </w:r>
      <w:proofErr w:type="spellEnd"/>
      <w:r w:rsidR="0052302C" w:rsidRPr="0052302C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ru-RU"/>
        </w:rPr>
        <w:t xml:space="preserve">: </w:t>
      </w:r>
    </w:p>
    <w:p w:rsidR="00FD2A2D" w:rsidRPr="0052302C" w:rsidRDefault="00FD2A2D" w:rsidP="00FD2A2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Вы должны оставаться дома и избегать контактов с другими людьми.</w:t>
      </w:r>
    </w:p>
    <w:p w:rsidR="00FD2A2D" w:rsidRPr="0052302C" w:rsidRDefault="00FD2A2D" w:rsidP="00FD2A2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следует посещать поликлинику – они не оснащены для лечения случаев этого </w:t>
      </w:r>
      <w:proofErr w:type="spell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коронавируса</w:t>
      </w:r>
      <w:proofErr w:type="spell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. Вам потребуются специальные анализы и уход.</w:t>
      </w:r>
    </w:p>
    <w:p w:rsidR="00FD2A2D" w:rsidRPr="0052302C" w:rsidRDefault="00FD2A2D" w:rsidP="00FD2A2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Вам следует сообщить в неотложную помощь, если вы находитесь в одной из групп риска перечисленных выше.</w:t>
      </w:r>
    </w:p>
    <w:p w:rsidR="00FD2A2D" w:rsidRPr="0052302C" w:rsidRDefault="00FD2A2D" w:rsidP="00FD2A2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следует использовать общественный транспорт или такси, чтобы добраться до больницы. Вас должна госпитализировать команда в специальном защитном снаряжении.</w:t>
      </w:r>
    </w:p>
    <w:p w:rsidR="00FD2A2D" w:rsidRPr="0052302C" w:rsidRDefault="00FD2A2D" w:rsidP="00FD2A2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 обязательно изолируют от других пациентов и персонала больницы.</w:t>
      </w:r>
    </w:p>
    <w:p w:rsidR="00FD2A2D" w:rsidRPr="0052302C" w:rsidRDefault="00FD2A2D" w:rsidP="00827C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врач подозревает </w:t>
      </w:r>
      <w:proofErr w:type="spellStart"/>
      <w:r w:rsidRPr="0052302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коронавирус</w:t>
      </w:r>
      <w:proofErr w:type="spell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он берет пробы из носа, горла и дыхательных путей и отправляет их в лабораторию </w:t>
      </w:r>
      <w:proofErr w:type="spell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Public</w:t>
      </w:r>
      <w:proofErr w:type="spell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Health</w:t>
      </w:r>
      <w:proofErr w:type="spell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England</w:t>
      </w:r>
      <w:proofErr w:type="spell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. Они предоставят результат в тот же день.</w:t>
      </w:r>
    </w:p>
    <w:p w:rsidR="00FD2A2D" w:rsidRPr="0052302C" w:rsidRDefault="00FD2A2D" w:rsidP="00FD2A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523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Как снизить риск заражения </w:t>
      </w:r>
      <w:proofErr w:type="spellStart"/>
      <w:r w:rsidRPr="00523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коронавирусом</w:t>
      </w:r>
      <w:proofErr w:type="spellEnd"/>
      <w:r w:rsidRPr="005230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?</w:t>
      </w:r>
    </w:p>
    <w:p w:rsidR="00FD2A2D" w:rsidRPr="0052302C" w:rsidRDefault="00FD2A2D" w:rsidP="00FD2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Хотя риск заболеть </w:t>
      </w:r>
      <w:proofErr w:type="spellStart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коронавирусом</w:t>
      </w:r>
      <w:proofErr w:type="spellEnd"/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по-прежнему низок, принятие мер по защите от болезней всегда является хорошей идеей. В настоящее время, по оценкам ученых, каждый зараженный человек передает его от 1,4 до 2,5 человек.</w:t>
      </w:r>
    </w:p>
    <w:p w:rsidR="00FD2A2D" w:rsidRPr="0052302C" w:rsidRDefault="00FD2A2D" w:rsidP="00827C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Этот вирус распространяется через тесный контакт – близкое дыхание или разговор с инфицированным человеком. Как и грипп, вирус может передаваться еще до появления симптомов, что затрудняет борьбу с распространением. Действия китайского правительства в настоящее время имеют решающее значение для ограничения числа инфекций во всем мире.</w:t>
      </w:r>
    </w:p>
    <w:p w:rsidR="00FD2A2D" w:rsidRPr="0052302C" w:rsidRDefault="00FD2A2D" w:rsidP="00FD2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 можете </w:t>
      </w:r>
      <w:r w:rsidRPr="005230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уменьшить свой личный риск заражения вирусом следующими мерами</w:t>
      </w: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D2A2D" w:rsidRPr="0052302C" w:rsidRDefault="00FD2A2D" w:rsidP="00FD2A2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Часто и правильно мойте руки.</w:t>
      </w:r>
    </w:p>
    <w:p w:rsidR="00FD2A2D" w:rsidRPr="0052302C" w:rsidRDefault="00FD2A2D" w:rsidP="00FD2A2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Соблюдайте правила личной гигиены, например, прикрывайте рот и нос, когда чихаете.</w:t>
      </w:r>
    </w:p>
    <w:p w:rsidR="00FD2A2D" w:rsidRPr="0052302C" w:rsidRDefault="00FD2A2D" w:rsidP="00FD2A2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Носите защитную маску.</w:t>
      </w:r>
    </w:p>
    <w:p w:rsidR="00FD2A2D" w:rsidRPr="0052302C" w:rsidRDefault="00FD2A2D" w:rsidP="00FD2A2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возможности избегайте поездок в зоны риска.</w:t>
      </w:r>
    </w:p>
    <w:p w:rsidR="00FD2A2D" w:rsidRPr="0052302C" w:rsidRDefault="00FD2A2D" w:rsidP="00FD2A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D2A2D" w:rsidRPr="0052302C" w:rsidRDefault="00FD2A2D" w:rsidP="00FD2A2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302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444365" cy="6092190"/>
            <wp:effectExtent l="19050" t="0" r="0" b="0"/>
            <wp:docPr id="4" name="Рисунок 4" descr="Памятка что надо знать о коронавирусе -  Минздрав Росс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амятка что надо знать о коронавирусе -  Минздрав России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4365" cy="6092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E8E" w:rsidRPr="0052302C" w:rsidRDefault="00463E8E">
      <w:pPr>
        <w:rPr>
          <w:rFonts w:ascii="Times New Roman" w:hAnsi="Times New Roman" w:cs="Times New Roman"/>
          <w:sz w:val="28"/>
          <w:szCs w:val="28"/>
        </w:rPr>
      </w:pPr>
    </w:p>
    <w:sectPr w:rsidR="00463E8E" w:rsidRPr="0052302C" w:rsidSect="00463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D2378"/>
    <w:multiLevelType w:val="multilevel"/>
    <w:tmpl w:val="DF66C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D0739E"/>
    <w:multiLevelType w:val="multilevel"/>
    <w:tmpl w:val="6F1AC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7D62D3"/>
    <w:multiLevelType w:val="multilevel"/>
    <w:tmpl w:val="10E4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FD4BB2"/>
    <w:multiLevelType w:val="multilevel"/>
    <w:tmpl w:val="7C72C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9913EB"/>
    <w:multiLevelType w:val="multilevel"/>
    <w:tmpl w:val="B18CD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C4A06DF"/>
    <w:multiLevelType w:val="multilevel"/>
    <w:tmpl w:val="F8A0D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6F7C3B"/>
    <w:multiLevelType w:val="multilevel"/>
    <w:tmpl w:val="89A04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D2A2D"/>
    <w:rsid w:val="00463E8E"/>
    <w:rsid w:val="0052302C"/>
    <w:rsid w:val="00827CA4"/>
    <w:rsid w:val="00BA1F68"/>
    <w:rsid w:val="00FD2A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E8E"/>
  </w:style>
  <w:style w:type="paragraph" w:styleId="1">
    <w:name w:val="heading 1"/>
    <w:basedOn w:val="a"/>
    <w:link w:val="10"/>
    <w:uiPriority w:val="9"/>
    <w:qFormat/>
    <w:rsid w:val="00FD2A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FD2A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D2A2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D2A2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D2A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D2A2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eta-date">
    <w:name w:val="meta-date"/>
    <w:basedOn w:val="a0"/>
    <w:rsid w:val="00FD2A2D"/>
  </w:style>
  <w:style w:type="character" w:styleId="a3">
    <w:name w:val="Hyperlink"/>
    <w:basedOn w:val="a0"/>
    <w:uiPriority w:val="99"/>
    <w:semiHidden/>
    <w:unhideWhenUsed/>
    <w:rsid w:val="00FD2A2D"/>
    <w:rPr>
      <w:color w:val="0000FF"/>
      <w:u w:val="single"/>
    </w:rPr>
  </w:style>
  <w:style w:type="character" w:customStyle="1" w:styleId="meta-author">
    <w:name w:val="meta-author"/>
    <w:basedOn w:val="a0"/>
    <w:rsid w:val="00FD2A2D"/>
  </w:style>
  <w:style w:type="character" w:customStyle="1" w:styleId="author">
    <w:name w:val="author"/>
    <w:basedOn w:val="a0"/>
    <w:rsid w:val="00FD2A2D"/>
  </w:style>
  <w:style w:type="character" w:customStyle="1" w:styleId="meta-category">
    <w:name w:val="meta-category"/>
    <w:basedOn w:val="a0"/>
    <w:rsid w:val="00FD2A2D"/>
  </w:style>
  <w:style w:type="paragraph" w:styleId="a4">
    <w:name w:val="Normal (Web)"/>
    <w:basedOn w:val="a"/>
    <w:uiPriority w:val="99"/>
    <w:semiHidden/>
    <w:unhideWhenUsed/>
    <w:rsid w:val="00FD2A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D2A2D"/>
    <w:rPr>
      <w:b/>
      <w:bCs/>
    </w:rPr>
  </w:style>
  <w:style w:type="character" w:styleId="a6">
    <w:name w:val="Emphasis"/>
    <w:basedOn w:val="a0"/>
    <w:uiPriority w:val="20"/>
    <w:qFormat/>
    <w:rsid w:val="00FD2A2D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FD2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2A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86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4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6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874</Words>
  <Characters>4984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2020-02-10T09:59:00Z</dcterms:created>
  <dcterms:modified xsi:type="dcterms:W3CDTF">2020-02-10T10:22:00Z</dcterms:modified>
</cp:coreProperties>
</file>